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5B7AB">
      <w:pPr>
        <w:widowControl w:val="0"/>
        <w:adjustRightInd/>
        <w:snapToGrid/>
        <w:spacing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/>
        </w:rPr>
      </w:pPr>
    </w:p>
    <w:p w14:paraId="26CD10DB">
      <w:pPr>
        <w:widowControl w:val="0"/>
        <w:adjustRightInd/>
        <w:snapToGrid/>
        <w:spacing w:line="240" w:lineRule="auto"/>
        <w:ind w:firstLine="0" w:firstLineChars="0"/>
        <w:jc w:val="left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/>
        </w:rPr>
        <w:t>附件2</w:t>
      </w:r>
    </w:p>
    <w:p w14:paraId="4B8FDB4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2026年柳州市第四届乒乓球混合团体争霸赛</w:t>
      </w:r>
    </w:p>
    <w:p w14:paraId="62105BA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报名表</w:t>
      </w:r>
    </w:p>
    <w:tbl>
      <w:tblPr>
        <w:tblStyle w:val="34"/>
        <w:tblW w:w="9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2025"/>
        <w:gridCol w:w="1413"/>
        <w:gridCol w:w="3537"/>
        <w:gridCol w:w="1768"/>
      </w:tblGrid>
      <w:tr w14:paraId="505D9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3660341A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25" w:type="dxa"/>
          </w:tcPr>
          <w:p w14:paraId="35086778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13" w:type="dxa"/>
          </w:tcPr>
          <w:p w14:paraId="4B0E0E3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3537" w:type="dxa"/>
          </w:tcPr>
          <w:p w14:paraId="303F415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768" w:type="dxa"/>
          </w:tcPr>
          <w:p w14:paraId="2E7D04F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</w:tr>
      <w:tr w14:paraId="25B2D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052000B4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25" w:type="dxa"/>
          </w:tcPr>
          <w:p w14:paraId="1214981E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1FDAD064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7D2693CA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66D688EF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32B0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11C363EE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025" w:type="dxa"/>
          </w:tcPr>
          <w:p w14:paraId="41153E02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5F2F4E8D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6ADD0A17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4D73069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269C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0493980A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025" w:type="dxa"/>
          </w:tcPr>
          <w:p w14:paraId="0BFB310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362740FF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3AE40DB0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27B9837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7B18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1283B22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025" w:type="dxa"/>
          </w:tcPr>
          <w:p w14:paraId="35155273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10AAA2F7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4C9DE80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30748497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5FBCD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7FDFDAC0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025" w:type="dxa"/>
          </w:tcPr>
          <w:p w14:paraId="6357BDB6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2F336973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3A9418DC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7DBDF7D0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21EE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145B9FD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025" w:type="dxa"/>
          </w:tcPr>
          <w:p w14:paraId="33A1476B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248745F6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0E81B280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0154750E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1D994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75C8A95F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025" w:type="dxa"/>
          </w:tcPr>
          <w:p w14:paraId="410F86EE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560E620D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1D0AEFF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77AFDD6E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34BC2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0BC9E780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025" w:type="dxa"/>
          </w:tcPr>
          <w:p w14:paraId="01D4187E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10045AB4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3F9B29F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4C47B813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373E8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3BB6B25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025" w:type="dxa"/>
          </w:tcPr>
          <w:p w14:paraId="5EC33993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68B38B99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43F1EA1A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3C135EB3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35F59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834" w:type="dxa"/>
          </w:tcPr>
          <w:p w14:paraId="0A4AD799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025" w:type="dxa"/>
          </w:tcPr>
          <w:p w14:paraId="527A42B3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16D1E85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727A3DEA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44FA1F22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16005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834" w:type="dxa"/>
          </w:tcPr>
          <w:p w14:paraId="7ACF1FE4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025" w:type="dxa"/>
          </w:tcPr>
          <w:p w14:paraId="005317B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18F86386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676314C9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5076289F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20A2A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834" w:type="dxa"/>
          </w:tcPr>
          <w:p w14:paraId="1AEB55E5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025" w:type="dxa"/>
          </w:tcPr>
          <w:p w14:paraId="19AD3868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0C405B1A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59D1D3F6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5E942486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  <w:tr w14:paraId="3217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834" w:type="dxa"/>
          </w:tcPr>
          <w:p w14:paraId="752671E8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025" w:type="dxa"/>
          </w:tcPr>
          <w:p w14:paraId="65EC3B98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413" w:type="dxa"/>
          </w:tcPr>
          <w:p w14:paraId="08CC7DC1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3537" w:type="dxa"/>
          </w:tcPr>
          <w:p w14:paraId="6798B18D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  <w:tc>
          <w:tcPr>
            <w:tcW w:w="1768" w:type="dxa"/>
          </w:tcPr>
          <w:p w14:paraId="75003FF3">
            <w:pPr>
              <w:widowControl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vertAlign w:val="baseline"/>
              </w:rPr>
            </w:pPr>
          </w:p>
        </w:tc>
      </w:tr>
    </w:tbl>
    <w:p w14:paraId="55F54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701" w:right="1587" w:bottom="170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741068"/>
    <w:rsid w:val="35E85BD7"/>
    <w:rsid w:val="4D0322C7"/>
    <w:rsid w:val="4D6838C2"/>
    <w:rsid w:val="557E5D53"/>
    <w:rsid w:val="62117168"/>
    <w:rsid w:val="79A922D3"/>
    <w:rsid w:val="7A0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2803</Words>
  <Characters>2971</Characters>
  <Lines>0</Lines>
  <Paragraphs>0</Paragraphs>
  <TotalTime>2</TotalTime>
  <ScaleCrop>false</ScaleCrop>
  <LinksUpToDate>false</LinksUpToDate>
  <CharactersWithSpaces>3068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李洋</cp:lastModifiedBy>
  <dcterms:modified xsi:type="dcterms:W3CDTF">2026-10-15T03:32:57Z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eyJoZGlkIjoiOTNmNDViYjlkZjFiMDJjYTVhYjM4YzBhN2JiM2IxOWQiLCJ1c2VySWQiOiIyNDg4NTI0MDcifQ==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A3030151528B41E18F319F78AA147B71_13</vt:lpwstr>
  </property>
</Properties>
</file>